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E8D" w:rsidRPr="00480176" w:rsidRDefault="00853DCC" w:rsidP="00480176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480176">
        <w:rPr>
          <w:noProof/>
        </w:rPr>
        <w:drawing>
          <wp:anchor distT="0" distB="0" distL="0" distR="0" simplePos="0" relativeHeight="251659264" behindDoc="0" locked="0" layoutInCell="1" allowOverlap="1" wp14:anchorId="1222FD9B" wp14:editId="6367E625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80176">
        <w:rPr>
          <w:rFonts w:ascii="Tahoma"/>
          <w:b/>
          <w:w w:val="95"/>
          <w:sz w:val="52"/>
        </w:rPr>
        <w:t>BROAD</w:t>
      </w:r>
      <w:r w:rsidRPr="00480176">
        <w:rPr>
          <w:rFonts w:ascii="Tahoma"/>
          <w:b/>
          <w:spacing w:val="57"/>
          <w:w w:val="95"/>
          <w:sz w:val="52"/>
        </w:rPr>
        <w:t xml:space="preserve"> </w:t>
      </w:r>
      <w:r w:rsidRPr="00480176">
        <w:rPr>
          <w:rFonts w:ascii="Tahoma" w:hAnsi="Tahoma" w:cs="Tahoma"/>
          <w:b/>
          <w:w w:val="95"/>
          <w:sz w:val="52"/>
        </w:rPr>
        <w:t>CONCEPT</w:t>
      </w:r>
    </w:p>
    <w:p w:rsidR="00543E8D" w:rsidRDefault="00853DCC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 w:rsidR="00480176"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543E8D" w:rsidRDefault="00853DCC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543E8D" w:rsidRDefault="00853DCC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543E8D" w:rsidRDefault="00853DCC">
      <w:pPr>
        <w:spacing w:after="0" w:line="240" w:lineRule="auto"/>
        <w:jc w:val="center"/>
        <w:rPr>
          <w:rFonts w:ascii="Tahoma"/>
          <w:b/>
          <w:w w:val="90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543E8D" w:rsidRDefault="00853DCC">
      <w:pPr>
        <w:pStyle w:val="Heading1"/>
        <w:rPr>
          <w:color w:val="auto"/>
        </w:rPr>
      </w:pPr>
      <w:r>
        <w:rPr>
          <w:color w:val="auto"/>
        </w:rPr>
        <w:t xml:space="preserve">                                       </w:t>
      </w:r>
      <w:r w:rsidR="00480176">
        <w:rPr>
          <w:color w:val="auto"/>
        </w:rPr>
        <w:t>LEATHER WORKS (</w:t>
      </w:r>
      <w:r>
        <w:rPr>
          <w:color w:val="auto"/>
        </w:rPr>
        <w:t>SHOE</w:t>
      </w:r>
      <w:r w:rsidR="00480176">
        <w:rPr>
          <w:color w:val="auto"/>
        </w:rPr>
        <w:t xml:space="preserve"> MAKING</w:t>
      </w:r>
      <w:r>
        <w:rPr>
          <w:color w:val="auto"/>
        </w:rPr>
        <w:t>)</w:t>
      </w:r>
    </w:p>
    <w:p w:rsidR="00543E8D" w:rsidRDefault="00853DCC">
      <w:pPr>
        <w:pStyle w:val="Heading1"/>
        <w:rPr>
          <w:color w:val="auto"/>
        </w:rPr>
      </w:pPr>
      <w:r>
        <w:rPr>
          <w:color w:val="auto"/>
        </w:rPr>
        <w:t xml:space="preserve">CLASS: JS1 </w:t>
      </w:r>
    </w:p>
    <w:p w:rsidR="00480176" w:rsidRDefault="00853DCC">
      <w:r w:rsidRPr="00480176">
        <w:rPr>
          <w:b/>
        </w:rPr>
        <w:t>Project Title</w:t>
      </w:r>
      <w:r>
        <w:t>: Cardboard Slipper Making</w:t>
      </w:r>
    </w:p>
    <w:p w:rsidR="00480176" w:rsidRPr="00480176" w:rsidRDefault="00853DCC">
      <w:pPr>
        <w:rPr>
          <w:b/>
        </w:rPr>
      </w:pPr>
      <w:r w:rsidRPr="00480176">
        <w:rPr>
          <w:b/>
        </w:rPr>
        <w:t>Objective:</w:t>
      </w:r>
    </w:p>
    <w:p w:rsidR="00480176" w:rsidRDefault="00480176" w:rsidP="00480176">
      <w:pPr>
        <w:ind w:firstLine="720"/>
      </w:pPr>
      <w:proofErr w:type="gramStart"/>
      <w:r>
        <w:t xml:space="preserve">To </w:t>
      </w:r>
      <w:r w:rsidR="00FE580A">
        <w:t>up</w:t>
      </w:r>
      <w:bookmarkStart w:id="0" w:name="_GoBack"/>
      <w:bookmarkEnd w:id="0"/>
      <w:r>
        <w:t>cycle cardboard</w:t>
      </w:r>
      <w:r w:rsidR="00853DCC">
        <w:t xml:space="preserve"> paper into stylish, eco-friendly</w:t>
      </w:r>
      <w:r>
        <w:t xml:space="preserve"> slippers, promoting creativity </w:t>
      </w:r>
      <w:r w:rsidR="00853DCC">
        <w:t>and sustainability.</w:t>
      </w:r>
      <w:proofErr w:type="gramEnd"/>
      <w:r>
        <w:br/>
      </w:r>
      <w:r w:rsidR="00853DCC">
        <w:br/>
      </w:r>
      <w:r w:rsidR="00853DCC" w:rsidRPr="00480176">
        <w:rPr>
          <w:b/>
        </w:rPr>
        <w:t>Materials Needed:</w:t>
      </w:r>
    </w:p>
    <w:p w:rsidR="00480176" w:rsidRDefault="00480176" w:rsidP="00480176">
      <w:pPr>
        <w:pStyle w:val="ListParagraph"/>
        <w:numPr>
          <w:ilvl w:val="0"/>
          <w:numId w:val="7"/>
        </w:numPr>
      </w:pPr>
      <w:r>
        <w:t>Cardboard paper</w:t>
      </w:r>
    </w:p>
    <w:p w:rsidR="00480176" w:rsidRDefault="00480176" w:rsidP="00480176">
      <w:pPr>
        <w:pStyle w:val="ListParagraph"/>
        <w:numPr>
          <w:ilvl w:val="0"/>
          <w:numId w:val="7"/>
        </w:numPr>
      </w:pPr>
      <w:r>
        <w:t>Scissors</w:t>
      </w:r>
    </w:p>
    <w:p w:rsidR="00480176" w:rsidRDefault="00480176" w:rsidP="00480176">
      <w:pPr>
        <w:pStyle w:val="ListParagraph"/>
        <w:numPr>
          <w:ilvl w:val="0"/>
          <w:numId w:val="7"/>
        </w:numPr>
      </w:pPr>
      <w:r>
        <w:t>Glue</w:t>
      </w:r>
    </w:p>
    <w:p w:rsidR="00480176" w:rsidRDefault="00853DCC" w:rsidP="00480176">
      <w:pPr>
        <w:pStyle w:val="ListParagraph"/>
        <w:numPr>
          <w:ilvl w:val="0"/>
          <w:numId w:val="7"/>
        </w:numPr>
      </w:pPr>
      <w:r>
        <w:t>De</w:t>
      </w:r>
      <w:r w:rsidR="00480176">
        <w:t>corative materials (optional)</w:t>
      </w:r>
    </w:p>
    <w:p w:rsidR="00480176" w:rsidRDefault="00853DCC" w:rsidP="00480176">
      <w:pPr>
        <w:pStyle w:val="ListParagraph"/>
        <w:numPr>
          <w:ilvl w:val="0"/>
          <w:numId w:val="7"/>
        </w:numPr>
      </w:pPr>
      <w:r>
        <w:t>Ruler or t</w:t>
      </w:r>
      <w:r w:rsidR="00480176">
        <w:t>ape measure</w:t>
      </w:r>
    </w:p>
    <w:p w:rsidR="00480176" w:rsidRDefault="00480176" w:rsidP="00480176">
      <w:pPr>
        <w:pStyle w:val="ListParagraph"/>
        <w:numPr>
          <w:ilvl w:val="0"/>
          <w:numId w:val="7"/>
        </w:numPr>
      </w:pPr>
      <w:r>
        <w:t>Pencil</w:t>
      </w:r>
    </w:p>
    <w:p w:rsidR="00543E8D" w:rsidRPr="00480176" w:rsidRDefault="00853DCC" w:rsidP="00480176">
      <w:pPr>
        <w:rPr>
          <w:b/>
        </w:rPr>
      </w:pPr>
      <w:r w:rsidRPr="00480176">
        <w:rPr>
          <w:b/>
        </w:rPr>
        <w:t>Create a 1- minute video for the above activities.</w:t>
      </w:r>
    </w:p>
    <w:p w:rsidR="00543E8D" w:rsidRDefault="00853DCC">
      <w:pPr>
        <w:rPr>
          <w:b/>
        </w:rPr>
      </w:pPr>
      <w:r>
        <w:rPr>
          <w:b/>
        </w:rPr>
        <w:t xml:space="preserve">You are to forward your video to </w:t>
      </w:r>
      <w:hyperlink r:id="rId10" w:history="1">
        <w:r>
          <w:rPr>
            <w:rStyle w:val="Hyperlink"/>
            <w:b/>
          </w:rPr>
          <w:t>leatherworks@broadconcepthub.org</w:t>
        </w:r>
      </w:hyperlink>
      <w:r w:rsidR="00480176">
        <w:rPr>
          <w:b/>
        </w:rPr>
        <w:t xml:space="preserve"> </w:t>
      </w:r>
      <w:r>
        <w:rPr>
          <w:b/>
        </w:rPr>
        <w:t>and submit your finished project physically to leatherworks unit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sectPr w:rsidR="00543E8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972" w:rsidRDefault="00227972">
      <w:pPr>
        <w:spacing w:line="240" w:lineRule="auto"/>
      </w:pPr>
      <w:r>
        <w:separator/>
      </w:r>
    </w:p>
  </w:endnote>
  <w:endnote w:type="continuationSeparator" w:id="0">
    <w:p w:rsidR="00227972" w:rsidRDefault="002279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972" w:rsidRDefault="00227972">
      <w:pPr>
        <w:spacing w:after="0"/>
      </w:pPr>
      <w:r>
        <w:separator/>
      </w:r>
    </w:p>
  </w:footnote>
  <w:footnote w:type="continuationSeparator" w:id="0">
    <w:p w:rsidR="00227972" w:rsidRDefault="0022797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9AD64DE"/>
    <w:multiLevelType w:val="hybridMultilevel"/>
    <w:tmpl w:val="EC7C1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11EB"/>
    <w:rsid w:val="00034616"/>
    <w:rsid w:val="0006063C"/>
    <w:rsid w:val="0015074B"/>
    <w:rsid w:val="001D3B04"/>
    <w:rsid w:val="00227972"/>
    <w:rsid w:val="0029639D"/>
    <w:rsid w:val="00326F90"/>
    <w:rsid w:val="00480176"/>
    <w:rsid w:val="004912B5"/>
    <w:rsid w:val="00543E8D"/>
    <w:rsid w:val="00853DCC"/>
    <w:rsid w:val="00AA1D8D"/>
    <w:rsid w:val="00B47730"/>
    <w:rsid w:val="00CB0664"/>
    <w:rsid w:val="00F07450"/>
    <w:rsid w:val="00FC693F"/>
    <w:rsid w:val="00FE580A"/>
    <w:rsid w:val="77C0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toa heading" w:semiHidden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4" w:semiHidden="1"/>
    <w:lsdException w:name="List Bullet 5" w:semiHidden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 Indent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qFormat="1"/>
    <w:lsdException w:name="Body Text Indent 2" w:semiHidden="1"/>
    <w:lsdException w:name="Body Text Indent 3" w:semiHidden="1"/>
    <w:lsdException w:name="Block Text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 w:qFormat="1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 w:qFormat="1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 w:qFormat="1"/>
    <w:lsdException w:name="Medium Grid 2 Accent 5" w:uiPriority="68" w:unhideWhenUsed="0" w:qFormat="1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 w:qFormat="1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qFormat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">
    <w:name w:val="List"/>
    <w:basedOn w:val="Normal"/>
    <w:uiPriority w:val="99"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qFormat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qFormat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</w:style>
  <w:style w:type="character" w:customStyle="1" w:styleId="BodyText3Char">
    <w:name w:val="Body Text 3 Char"/>
    <w:basedOn w:val="DefaultParagraphFont"/>
    <w:link w:val="BodyText3"/>
    <w:uiPriority w:val="99"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toa heading" w:semiHidden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4" w:semiHidden="1"/>
    <w:lsdException w:name="List Bullet 5" w:semiHidden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 Indent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qFormat="1"/>
    <w:lsdException w:name="Body Text Indent 2" w:semiHidden="1"/>
    <w:lsdException w:name="Body Text Indent 3" w:semiHidden="1"/>
    <w:lsdException w:name="Block Text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 w:qFormat="1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 w:qFormat="1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 w:qFormat="1"/>
    <w:lsdException w:name="Medium Grid 2 Accent 5" w:uiPriority="68" w:unhideWhenUsed="0" w:qFormat="1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 w:qFormat="1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qFormat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">
    <w:name w:val="List"/>
    <w:basedOn w:val="Normal"/>
    <w:uiPriority w:val="99"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qFormat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qFormat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</w:style>
  <w:style w:type="character" w:customStyle="1" w:styleId="BodyText3Char">
    <w:name w:val="Body Text 3 Char"/>
    <w:basedOn w:val="DefaultParagraphFont"/>
    <w:link w:val="BodyText3"/>
    <w:uiPriority w:val="99"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leatherworks@broadconcepthub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14EFF81-36DC-40FD-A8B4-09519F824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BROAD CONCEPT</cp:lastModifiedBy>
  <cp:revision>3</cp:revision>
  <dcterms:created xsi:type="dcterms:W3CDTF">2026-02-06T09:31:00Z</dcterms:created>
  <dcterms:modified xsi:type="dcterms:W3CDTF">2026-02-11T11:23:00Z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61BA2C7FE10543EE88BF6063A9D98447_12</vt:lpwstr>
  </property>
</Properties>
</file>